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747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86MS0067-01-2026-004290-95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0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1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извещенный о времени и месте рассмотрения дела надлежащим образом (п. 6 постановления Пленума ВС РФ от 24.03.2005 г. № 5), в судебное заседание не явился, ходатайств об отложен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ии рассмотрения дела не заявлял, предоставил заявление с просьбой о рассмотрении дела в его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отстутсиве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86002612001643900001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30.04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годовую бухгалтерскую (финансовую) </w:t>
      </w:r>
      <w:r>
        <w:rPr>
          <w:rFonts w:ascii="Times New Roman" w:eastAsia="Times New Roman" w:hAnsi="Times New Roman" w:cs="Times New Roman"/>
          <w:sz w:val="27"/>
          <w:szCs w:val="27"/>
        </w:rPr>
        <w:t>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747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049181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8">
    <w:name w:val="cat-UserDefined grp-20 rplc-8"/>
    <w:basedOn w:val="DefaultParagraphFont"/>
  </w:style>
  <w:style w:type="character" w:customStyle="1" w:styleId="cat-UserDefinedgrp-21rplc-13">
    <w:name w:val="cat-UserDefined grp-21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74A78-725A-4827-9A3E-A9722923E93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